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31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Бекетовой Н.И.,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1543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-2803/2026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5"/>
          <w:szCs w:val="25"/>
        </w:rPr>
        <w:t>Марениной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Галины Ивановны к </w:t>
      </w:r>
      <w:r>
        <w:rPr>
          <w:rFonts w:ascii="Times New Roman" w:eastAsia="Times New Roman" w:hAnsi="Times New Roman" w:cs="Times New Roman"/>
          <w:sz w:val="25"/>
          <w:szCs w:val="25"/>
        </w:rPr>
        <w:t>Тлиновой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Елене Михайловне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руководствуясь ст.ст.194-199, 235 ГПК РФ, 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5"/>
          <w:szCs w:val="25"/>
        </w:rPr>
        <w:t>Марениной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Галины Ивановны 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Style w:val="cat-PassportDatagrp-18rplc-9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 </w:t>
      </w:r>
      <w:r>
        <w:rPr>
          <w:rFonts w:ascii="Times New Roman" w:eastAsia="Times New Roman" w:hAnsi="Times New Roman" w:cs="Times New Roman"/>
          <w:sz w:val="25"/>
          <w:szCs w:val="25"/>
        </w:rPr>
        <w:t>Тлиновой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Елене Михайловне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Style w:val="cat-PassportDatagrp-19rplc-13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7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») </w:t>
      </w:r>
      <w:r>
        <w:rPr>
          <w:rFonts w:ascii="Times New Roman" w:eastAsia="Times New Roman" w:hAnsi="Times New Roman" w:cs="Times New Roman"/>
          <w:sz w:val="25"/>
          <w:szCs w:val="25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Тлиновой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Елены Михайловны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ИП </w:t>
      </w:r>
      <w:r>
        <w:rPr>
          <w:rFonts w:ascii="Times New Roman" w:eastAsia="Times New Roman" w:hAnsi="Times New Roman" w:cs="Times New Roman"/>
          <w:sz w:val="25"/>
          <w:szCs w:val="25"/>
        </w:rPr>
        <w:t>Марениной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Галины Ивановны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69335 от 25.08.2025 за период с 25.09.2025 по 06.05.2026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937,24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10 000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сумму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10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279,39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проценты за пользование займом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657,85 руб. –неустойка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Тлиновой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Елены Михайловны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бюджета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государственную пошлину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4000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8rplc-9">
    <w:name w:val="cat-PassportData grp-18 rplc-9"/>
    <w:basedOn w:val="DefaultParagraphFont"/>
  </w:style>
  <w:style w:type="character" w:customStyle="1" w:styleId="cat-PassportDatagrp-19rplc-13">
    <w:name w:val="cat-PassportData grp-19 rplc-13"/>
    <w:basedOn w:val="DefaultParagraphFont"/>
  </w:style>
  <w:style w:type="character" w:customStyle="1" w:styleId="cat-UserDefinedgrp-27rplc-18">
    <w:name w:val="cat-UserDefined grp-27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